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A2AAD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b/>
          <w:bCs/>
          <w:i/>
          <w:iCs/>
          <w:lang w:val="sr-Cyrl-RS"/>
        </w:rPr>
        <w:t>РАСПОРЕД</w:t>
      </w:r>
      <w:r>
        <w:rPr>
          <w:rFonts w:hint="default"/>
          <w:b/>
          <w:bCs/>
          <w:i/>
          <w:iCs/>
          <w:lang w:val="sr-Cyrl-RS"/>
        </w:rPr>
        <w:t xml:space="preserve"> ПИСАНИХ ПРОВЕРА ЗА ШКОЛСКУ 2025/2026.ГОДИНУ ЗА ИО СТАНЦЕ</w:t>
      </w:r>
    </w:p>
    <w:p w14:paraId="727371BE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rFonts w:hint="default"/>
          <w:b/>
          <w:bCs/>
          <w:i/>
          <w:iCs/>
          <w:lang w:val="sr-Cyrl-RS"/>
        </w:rPr>
        <w:t>УЧИТЕЉ: СЛАВИША ЖИВКОВИЋ</w:t>
      </w:r>
    </w:p>
    <w:p w14:paraId="02DCB21E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rFonts w:hint="default"/>
          <w:b/>
          <w:bCs/>
          <w:i/>
          <w:iCs/>
          <w:lang w:val="sr-Cyrl-RS"/>
        </w:rPr>
        <w:t>Разреди: Први, други и трећи (напомена: од априла месеца остаје само други разред)</w:t>
      </w:r>
      <w:bookmarkStart w:id="0" w:name="_GoBack"/>
      <w:bookmarkEnd w:id="0"/>
    </w:p>
    <w:p w14:paraId="29E8F1A7"/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FB2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A173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Предмет</w:t>
            </w:r>
          </w:p>
        </w:tc>
        <w:tc>
          <w:tcPr>
            <w:tcW w:w="2130" w:type="dxa"/>
            <w:vAlign w:val="bottom"/>
          </w:tcPr>
          <w:p w14:paraId="54AD8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Врста</w:t>
            </w:r>
          </w:p>
        </w:tc>
        <w:tc>
          <w:tcPr>
            <w:tcW w:w="2131" w:type="dxa"/>
            <w:vAlign w:val="bottom"/>
          </w:tcPr>
          <w:p w14:paraId="0023EA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Датум</w:t>
            </w:r>
          </w:p>
        </w:tc>
        <w:tc>
          <w:tcPr>
            <w:tcW w:w="2131" w:type="dxa"/>
            <w:vAlign w:val="bottom"/>
          </w:tcPr>
          <w:p w14:paraId="0C024E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 рада</w:t>
            </w:r>
          </w:p>
        </w:tc>
      </w:tr>
      <w:tr w14:paraId="210B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846EB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2A0BF6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9DEA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2. 9. 2025.</w:t>
            </w:r>
          </w:p>
        </w:tc>
        <w:tc>
          <w:tcPr>
            <w:tcW w:w="2131" w:type="dxa"/>
            <w:vAlign w:val="bottom"/>
          </w:tcPr>
          <w:p w14:paraId="38A30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у другомразреду</w:t>
            </w:r>
          </w:p>
        </w:tc>
      </w:tr>
      <w:tr w14:paraId="45A1C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7BD3B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78125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DA70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3. 9. 2025.</w:t>
            </w:r>
          </w:p>
        </w:tc>
        <w:tc>
          <w:tcPr>
            <w:tcW w:w="2131" w:type="dxa"/>
            <w:vAlign w:val="bottom"/>
          </w:tcPr>
          <w:p w14:paraId="43EC28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у првом разреду. Слово, реч , реченица, реченице по значају и облику</w:t>
            </w:r>
          </w:p>
        </w:tc>
      </w:tr>
      <w:tr w14:paraId="283C4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D214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0E43A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3299C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4. 9. 2025.</w:t>
            </w:r>
          </w:p>
        </w:tc>
        <w:tc>
          <w:tcPr>
            <w:tcW w:w="2131" w:type="dxa"/>
            <w:vAlign w:val="bottom"/>
          </w:tcPr>
          <w:p w14:paraId="4E7C38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у другом разреду. Глас, самогласник , сугласник, именице , врсте именице , придеви, глаголи.</w:t>
            </w:r>
          </w:p>
        </w:tc>
      </w:tr>
      <w:tr w14:paraId="7E0B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C235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4B53F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BECA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4. 9. 2025.</w:t>
            </w:r>
          </w:p>
        </w:tc>
        <w:tc>
          <w:tcPr>
            <w:tcW w:w="2131" w:type="dxa"/>
            <w:vAlign w:val="bottom"/>
          </w:tcPr>
          <w:p w14:paraId="24585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у 2.разреду. Сабирање и одузимање бројева 20 , упоређивање бројева  до 100 .</w:t>
            </w:r>
          </w:p>
        </w:tc>
      </w:tr>
      <w:tr w14:paraId="0D18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373BB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Енглески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26DC9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6F11A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5. 9. 2025.</w:t>
            </w:r>
          </w:p>
        </w:tc>
        <w:tc>
          <w:tcPr>
            <w:tcW w:w="2131" w:type="dxa"/>
            <w:vAlign w:val="bottom"/>
          </w:tcPr>
          <w:p w14:paraId="6D98D3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Vocabulary and Grammar</w:t>
            </w:r>
          </w:p>
        </w:tc>
      </w:tr>
      <w:tr w14:paraId="2343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84EA3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4232E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A4DC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8. 9. 2025.</w:t>
            </w:r>
          </w:p>
        </w:tc>
        <w:tc>
          <w:tcPr>
            <w:tcW w:w="2131" w:type="dxa"/>
            <w:vAlign w:val="bottom"/>
          </w:tcPr>
          <w:p w14:paraId="49D78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Школа</w:t>
            </w:r>
          </w:p>
        </w:tc>
      </w:tr>
      <w:tr w14:paraId="2104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83B68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42073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5E3D6F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8. 9. 2025.</w:t>
            </w:r>
          </w:p>
        </w:tc>
        <w:tc>
          <w:tcPr>
            <w:tcW w:w="2131" w:type="dxa"/>
            <w:vAlign w:val="bottom"/>
          </w:tcPr>
          <w:p w14:paraId="6E47F2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знања из првог разреда</w:t>
            </w:r>
          </w:p>
        </w:tc>
      </w:tr>
      <w:tr w14:paraId="4DA4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A48B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6F68AD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776E27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11. 9. 2025.</w:t>
            </w:r>
          </w:p>
        </w:tc>
        <w:tc>
          <w:tcPr>
            <w:tcW w:w="2131" w:type="dxa"/>
            <w:vAlign w:val="bottom"/>
          </w:tcPr>
          <w:p w14:paraId="06A86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Положај предмета и бића</w:t>
            </w:r>
          </w:p>
        </w:tc>
      </w:tr>
      <w:tr w14:paraId="5ED0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C2A1A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301657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01A54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15. 9. 2025.</w:t>
            </w:r>
          </w:p>
        </w:tc>
        <w:tc>
          <w:tcPr>
            <w:tcW w:w="2131" w:type="dxa"/>
            <w:vAlign w:val="bottom"/>
          </w:tcPr>
          <w:p w14:paraId="7C1B4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Геометриска тела, ффигуре</w:t>
            </w:r>
          </w:p>
        </w:tc>
      </w:tr>
      <w:tr w14:paraId="4682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DA80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 разред основне школе</w:t>
            </w:r>
          </w:p>
        </w:tc>
        <w:tc>
          <w:tcPr>
            <w:tcW w:w="2130" w:type="dxa"/>
            <w:vAlign w:val="bottom"/>
          </w:tcPr>
          <w:p w14:paraId="7E81CA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0B3D9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17. 9. 2025.</w:t>
            </w:r>
          </w:p>
        </w:tc>
        <w:tc>
          <w:tcPr>
            <w:tcW w:w="2131" w:type="dxa"/>
            <w:vAlign w:val="bottom"/>
          </w:tcPr>
          <w:p w14:paraId="2ACB1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Елементарне  игре с применом прескакивања</w:t>
            </w:r>
          </w:p>
        </w:tc>
      </w:tr>
      <w:tr w14:paraId="6B03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2B4B8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25741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09EF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17. 9. 2025.</w:t>
            </w:r>
          </w:p>
        </w:tc>
        <w:tc>
          <w:tcPr>
            <w:tcW w:w="2131" w:type="dxa"/>
            <w:vAlign w:val="bottom"/>
          </w:tcPr>
          <w:p w14:paraId="1CB30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Глас, самогласник, сугласник, слог</w:t>
            </w:r>
          </w:p>
        </w:tc>
      </w:tr>
      <w:tr w14:paraId="6727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58EC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7B7EDA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0A16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18. 9. 2025.</w:t>
            </w:r>
          </w:p>
        </w:tc>
        <w:tc>
          <w:tcPr>
            <w:tcW w:w="2131" w:type="dxa"/>
            <w:vAlign w:val="bottom"/>
          </w:tcPr>
          <w:p w14:paraId="07B1C8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прве хиљаде ,упоређивање бројева прве хиљаде , записивање бројева римским цифрама, чита и записује речима бројеве, писање датума римским и арапским цифрама.</w:t>
            </w:r>
          </w:p>
        </w:tc>
      </w:tr>
      <w:tr w14:paraId="6994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9A58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 разред основне школе</w:t>
            </w:r>
          </w:p>
        </w:tc>
        <w:tc>
          <w:tcPr>
            <w:tcW w:w="2130" w:type="dxa"/>
            <w:vAlign w:val="bottom"/>
          </w:tcPr>
          <w:p w14:paraId="6118D3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5E971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19. 9. 2025.</w:t>
            </w:r>
          </w:p>
        </w:tc>
        <w:tc>
          <w:tcPr>
            <w:tcW w:w="2131" w:type="dxa"/>
            <w:vAlign w:val="bottom"/>
          </w:tcPr>
          <w:p w14:paraId="3A5094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Поскоци у пару једноножно и суножно</w:t>
            </w:r>
          </w:p>
        </w:tc>
      </w:tr>
      <w:tr w14:paraId="74B2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FCB82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547CD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A28A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22. 9. 2025.</w:t>
            </w:r>
          </w:p>
        </w:tc>
        <w:tc>
          <w:tcPr>
            <w:tcW w:w="2131" w:type="dxa"/>
            <w:vAlign w:val="bottom"/>
          </w:tcPr>
          <w:p w14:paraId="69E277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Геометриска тела ,фигуре ,бића величина предмета и бића</w:t>
            </w:r>
          </w:p>
        </w:tc>
      </w:tr>
      <w:tr w14:paraId="23C2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D77CB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0F8B9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графички рад</w:t>
            </w:r>
          </w:p>
        </w:tc>
        <w:tc>
          <w:tcPr>
            <w:tcW w:w="2131" w:type="dxa"/>
            <w:vAlign w:val="bottom"/>
          </w:tcPr>
          <w:p w14:paraId="42B67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23. 9. 2025.</w:t>
            </w:r>
          </w:p>
        </w:tc>
        <w:tc>
          <w:tcPr>
            <w:tcW w:w="2131" w:type="dxa"/>
            <w:vAlign w:val="bottom"/>
          </w:tcPr>
          <w:p w14:paraId="1D38FA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Упознај различите особине облика: широко-уско; дугачко-кратко</w:t>
            </w:r>
          </w:p>
        </w:tc>
      </w:tr>
      <w:tr w14:paraId="4F69A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C524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Музичка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1977F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6C31FD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24. 9. 2025.</w:t>
            </w:r>
          </w:p>
        </w:tc>
        <w:tc>
          <w:tcPr>
            <w:tcW w:w="2131" w:type="dxa"/>
            <w:vAlign w:val="bottom"/>
          </w:tcPr>
          <w:p w14:paraId="163C1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Међу друговима нема свађе</w:t>
            </w:r>
          </w:p>
        </w:tc>
      </w:tr>
      <w:tr w14:paraId="13DC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392B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55672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3654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25. 9. 2025.</w:t>
            </w:r>
          </w:p>
        </w:tc>
        <w:tc>
          <w:tcPr>
            <w:tcW w:w="2131" w:type="dxa"/>
            <w:vAlign w:val="bottom"/>
          </w:tcPr>
          <w:p w14:paraId="6A73A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Глас , штампана слова ћирилице Аа , Мм</w:t>
            </w:r>
          </w:p>
        </w:tc>
      </w:tr>
      <w:tr w14:paraId="53D9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1C976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 разред основне школе</w:t>
            </w:r>
          </w:p>
        </w:tc>
        <w:tc>
          <w:tcPr>
            <w:tcW w:w="2130" w:type="dxa"/>
            <w:vAlign w:val="bottom"/>
          </w:tcPr>
          <w:p w14:paraId="5455C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7A5A7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25. 9. 2025.</w:t>
            </w:r>
          </w:p>
        </w:tc>
        <w:tc>
          <w:tcPr>
            <w:tcW w:w="2131" w:type="dxa"/>
            <w:vAlign w:val="bottom"/>
          </w:tcPr>
          <w:p w14:paraId="14585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уређаји око нас</w:t>
            </w:r>
          </w:p>
        </w:tc>
      </w:tr>
      <w:tr w14:paraId="1AC98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9A1B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 разред основне школе</w:t>
            </w:r>
          </w:p>
        </w:tc>
        <w:tc>
          <w:tcPr>
            <w:tcW w:w="2130" w:type="dxa"/>
            <w:vAlign w:val="bottom"/>
          </w:tcPr>
          <w:p w14:paraId="2E2A86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4B43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25. 9. 2025.</w:t>
            </w:r>
          </w:p>
        </w:tc>
        <w:tc>
          <w:tcPr>
            <w:tcW w:w="2131" w:type="dxa"/>
            <w:vAlign w:val="bottom"/>
          </w:tcPr>
          <w:p w14:paraId="35F84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Обнављалица-Дигитални уређаји око нас</w:t>
            </w:r>
          </w:p>
        </w:tc>
      </w:tr>
      <w:tr w14:paraId="6A02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C698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065DD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685D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29. 9. 2025.</w:t>
            </w:r>
          </w:p>
        </w:tc>
        <w:tc>
          <w:tcPr>
            <w:tcW w:w="2131" w:type="dxa"/>
            <w:vAlign w:val="bottom"/>
          </w:tcPr>
          <w:p w14:paraId="2E43F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Правила понашања</w:t>
            </w:r>
          </w:p>
        </w:tc>
      </w:tr>
      <w:tr w14:paraId="2162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A833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0AF769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F4CA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30. 9. 2025.</w:t>
            </w:r>
          </w:p>
        </w:tc>
        <w:tc>
          <w:tcPr>
            <w:tcW w:w="2131" w:type="dxa"/>
            <w:vAlign w:val="bottom"/>
          </w:tcPr>
          <w:p w14:paraId="448F88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Гласови и штампана слова Аа.Мм ,Тт и Ии</w:t>
            </w:r>
          </w:p>
        </w:tc>
      </w:tr>
      <w:tr w14:paraId="4600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D9D64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3AF88B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EDED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6. 10. 2025.</w:t>
            </w:r>
          </w:p>
        </w:tc>
        <w:tc>
          <w:tcPr>
            <w:tcW w:w="2131" w:type="dxa"/>
            <w:vAlign w:val="bottom"/>
          </w:tcPr>
          <w:p w14:paraId="32A86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Породица</w:t>
            </w:r>
          </w:p>
        </w:tc>
      </w:tr>
      <w:tr w14:paraId="6B59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4A87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7A932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43FF0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8. 10. 2025.</w:t>
            </w:r>
          </w:p>
        </w:tc>
        <w:tc>
          <w:tcPr>
            <w:tcW w:w="2131" w:type="dxa"/>
            <w:vAlign w:val="bottom"/>
          </w:tcPr>
          <w:p w14:paraId="42E3D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</w:t>
            </w:r>
          </w:p>
        </w:tc>
      </w:tr>
      <w:tr w14:paraId="013A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DABEF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 разред основне школе</w:t>
            </w:r>
          </w:p>
        </w:tc>
        <w:tc>
          <w:tcPr>
            <w:tcW w:w="2130" w:type="dxa"/>
            <w:vAlign w:val="bottom"/>
          </w:tcPr>
          <w:p w14:paraId="7F33B9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1808E2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8. 10. 2025.</w:t>
            </w:r>
          </w:p>
        </w:tc>
        <w:tc>
          <w:tcPr>
            <w:tcW w:w="2131" w:type="dxa"/>
            <w:vAlign w:val="bottom"/>
          </w:tcPr>
          <w:p w14:paraId="71BD9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Скок у даљ</w:t>
            </w:r>
          </w:p>
        </w:tc>
      </w:tr>
      <w:tr w14:paraId="7BB9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5FDC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77BF7B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626F22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9. 10. 2025.</w:t>
            </w:r>
          </w:p>
        </w:tc>
        <w:tc>
          <w:tcPr>
            <w:tcW w:w="2131" w:type="dxa"/>
            <w:vAlign w:val="bottom"/>
          </w:tcPr>
          <w:p w14:paraId="760E58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Скуп, елемент , члан скупа</w:t>
            </w:r>
          </w:p>
        </w:tc>
      </w:tr>
      <w:tr w14:paraId="2A99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0851C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392914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6FDE4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10. 10. 2025.</w:t>
            </w:r>
          </w:p>
        </w:tc>
        <w:tc>
          <w:tcPr>
            <w:tcW w:w="2131" w:type="dxa"/>
            <w:vAlign w:val="bottom"/>
          </w:tcPr>
          <w:p w14:paraId="0BB5CF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</w:t>
            </w:r>
          </w:p>
        </w:tc>
      </w:tr>
      <w:tr w14:paraId="6E68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AE5F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1ECD67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188C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10. 10. 2025.</w:t>
            </w:r>
          </w:p>
        </w:tc>
        <w:tc>
          <w:tcPr>
            <w:tcW w:w="2131" w:type="dxa"/>
            <w:vAlign w:val="bottom"/>
          </w:tcPr>
          <w:p w14:paraId="1A78BE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Именице. Придеви</w:t>
            </w:r>
          </w:p>
        </w:tc>
      </w:tr>
      <w:tr w14:paraId="1A73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2D69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06747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194D9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7EC188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Празници и обичаји</w:t>
            </w:r>
          </w:p>
        </w:tc>
      </w:tr>
      <w:tr w14:paraId="781A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DBD0F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5E6F5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563616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48291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Скуп, елемент , члан скупа, приказивање скупа</w:t>
            </w:r>
          </w:p>
        </w:tc>
      </w:tr>
      <w:tr w14:paraId="1EAC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1D8F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2A3A4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5A3D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57B1D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троцифрених бројева</w:t>
            </w:r>
          </w:p>
        </w:tc>
      </w:tr>
      <w:tr w14:paraId="54DC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E4712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1A3FE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C477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5E54CA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Пишемо научена штампана слова</w:t>
            </w:r>
          </w:p>
        </w:tc>
      </w:tr>
      <w:tr w14:paraId="05E5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2B99A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6C7FA8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графички рад</w:t>
            </w:r>
          </w:p>
        </w:tc>
        <w:tc>
          <w:tcPr>
            <w:tcW w:w="2131" w:type="dxa"/>
            <w:vAlign w:val="bottom"/>
          </w:tcPr>
          <w:p w14:paraId="51CE19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21. 10. 2025.</w:t>
            </w:r>
          </w:p>
        </w:tc>
        <w:tc>
          <w:tcPr>
            <w:tcW w:w="2131" w:type="dxa"/>
            <w:vAlign w:val="bottom"/>
          </w:tcPr>
          <w:p w14:paraId="41A195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Препознај различите положаје облика: горе-доле; лево-десно ; између , испред- иза</w:t>
            </w:r>
          </w:p>
        </w:tc>
      </w:tr>
      <w:tr w14:paraId="4087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A77D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4FF29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CDD3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22. 10. 2025.</w:t>
            </w:r>
          </w:p>
        </w:tc>
        <w:tc>
          <w:tcPr>
            <w:tcW w:w="2131" w:type="dxa"/>
            <w:vAlign w:val="bottom"/>
          </w:tcPr>
          <w:p w14:paraId="3660EF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Придеви</w:t>
            </w:r>
          </w:p>
        </w:tc>
      </w:tr>
      <w:tr w14:paraId="12A6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84A7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1187E0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75FAE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23. 10. 2025.</w:t>
            </w:r>
          </w:p>
        </w:tc>
        <w:tc>
          <w:tcPr>
            <w:tcW w:w="2131" w:type="dxa"/>
            <w:vAlign w:val="bottom"/>
          </w:tcPr>
          <w:p w14:paraId="63744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Скупови</w:t>
            </w:r>
          </w:p>
        </w:tc>
      </w:tr>
      <w:tr w14:paraId="12850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53FC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 разред основне школе</w:t>
            </w:r>
          </w:p>
        </w:tc>
        <w:tc>
          <w:tcPr>
            <w:tcW w:w="2130" w:type="dxa"/>
            <w:vAlign w:val="bottom"/>
          </w:tcPr>
          <w:p w14:paraId="2443C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03551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23. 10. 2025.</w:t>
            </w:r>
          </w:p>
        </w:tc>
        <w:tc>
          <w:tcPr>
            <w:tcW w:w="2131" w:type="dxa"/>
            <w:vAlign w:val="bottom"/>
          </w:tcPr>
          <w:p w14:paraId="757287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Сложи фигуре-танграм</w:t>
            </w:r>
          </w:p>
        </w:tc>
      </w:tr>
      <w:tr w14:paraId="2650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DB30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 разред основне школе</w:t>
            </w:r>
          </w:p>
        </w:tc>
        <w:tc>
          <w:tcPr>
            <w:tcW w:w="2130" w:type="dxa"/>
            <w:vAlign w:val="bottom"/>
          </w:tcPr>
          <w:p w14:paraId="3902B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7835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23. 10. 2025.</w:t>
            </w:r>
          </w:p>
        </w:tc>
        <w:tc>
          <w:tcPr>
            <w:tcW w:w="2131" w:type="dxa"/>
            <w:vAlign w:val="bottom"/>
          </w:tcPr>
          <w:p w14:paraId="0E90D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Сложи фигуре-танграм</w:t>
            </w:r>
          </w:p>
        </w:tc>
      </w:tr>
      <w:tr w14:paraId="69EF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C2C2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5500D8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C66D9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24. 10. 2025.</w:t>
            </w:r>
          </w:p>
        </w:tc>
        <w:tc>
          <w:tcPr>
            <w:tcW w:w="2131" w:type="dxa"/>
            <w:vAlign w:val="bottom"/>
          </w:tcPr>
          <w:p w14:paraId="76969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Писање присвојних придева. Писање имена народа . Писање вишечланих географских назива</w:t>
            </w:r>
          </w:p>
        </w:tc>
      </w:tr>
      <w:tr w14:paraId="3F5A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9CD4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2E19D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829D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27. 10. 2025.</w:t>
            </w:r>
          </w:p>
        </w:tc>
        <w:tc>
          <w:tcPr>
            <w:tcW w:w="2131" w:type="dxa"/>
            <w:vAlign w:val="bottom"/>
          </w:tcPr>
          <w:p w14:paraId="3A512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Диктат-научена штампана слова</w:t>
            </w:r>
          </w:p>
        </w:tc>
      </w:tr>
      <w:tr w14:paraId="6F3E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AF79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50862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29E0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310FF6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Зависност збира и разлике од чланова ;Сталност збира и разлике</w:t>
            </w:r>
          </w:p>
        </w:tc>
      </w:tr>
      <w:tr w14:paraId="3821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E05C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74444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E0A0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0DB9A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одузимање. Једначине. Римске цифре</w:t>
            </w:r>
          </w:p>
        </w:tc>
      </w:tr>
      <w:tr w14:paraId="50D5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E2A5E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 разред основне школе</w:t>
            </w:r>
          </w:p>
        </w:tc>
        <w:tc>
          <w:tcPr>
            <w:tcW w:w="2130" w:type="dxa"/>
            <w:vAlign w:val="bottom"/>
          </w:tcPr>
          <w:p w14:paraId="742B9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280A0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29. 10. 2025.</w:t>
            </w:r>
          </w:p>
        </w:tc>
        <w:tc>
          <w:tcPr>
            <w:tcW w:w="2131" w:type="dxa"/>
            <w:vAlign w:val="bottom"/>
          </w:tcPr>
          <w:p w14:paraId="0552D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Скок у даљ из залета</w:t>
            </w:r>
          </w:p>
        </w:tc>
      </w:tr>
      <w:tr w14:paraId="5CC4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F437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Музичка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34EFF1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7D2C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29. 10. 2025.</w:t>
            </w:r>
          </w:p>
        </w:tc>
        <w:tc>
          <w:tcPr>
            <w:tcW w:w="2131" w:type="dxa"/>
            <w:vAlign w:val="bottom"/>
          </w:tcPr>
          <w:p w14:paraId="73951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Покажи шта знаш</w:t>
            </w:r>
          </w:p>
        </w:tc>
      </w:tr>
      <w:tr w14:paraId="3F58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87EE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4FD85B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1BAE8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4. 11. 2025.</w:t>
            </w:r>
          </w:p>
        </w:tc>
        <w:tc>
          <w:tcPr>
            <w:tcW w:w="2131" w:type="dxa"/>
            <w:vAlign w:val="bottom"/>
          </w:tcPr>
          <w:p w14:paraId="669DA8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Пишемо речи и реченица</w:t>
            </w:r>
          </w:p>
        </w:tc>
      </w:tr>
      <w:tr w14:paraId="0640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4071B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 разред основне школе</w:t>
            </w:r>
          </w:p>
        </w:tc>
        <w:tc>
          <w:tcPr>
            <w:tcW w:w="2130" w:type="dxa"/>
            <w:vAlign w:val="bottom"/>
          </w:tcPr>
          <w:p w14:paraId="19688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66C55D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6. 11. 2025.</w:t>
            </w:r>
          </w:p>
        </w:tc>
        <w:tc>
          <w:tcPr>
            <w:tcW w:w="2131" w:type="dxa"/>
            <w:vAlign w:val="bottom"/>
          </w:tcPr>
          <w:p w14:paraId="53F00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Скок у даљ</w:t>
            </w:r>
          </w:p>
        </w:tc>
      </w:tr>
      <w:tr w14:paraId="7384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2406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15B33C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7272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6. 11. 2025.</w:t>
            </w:r>
          </w:p>
        </w:tc>
        <w:tc>
          <w:tcPr>
            <w:tcW w:w="2131" w:type="dxa"/>
            <w:vAlign w:val="bottom"/>
          </w:tcPr>
          <w:p w14:paraId="12DB5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Бројеви: један , два, три , четири и пет</w:t>
            </w:r>
          </w:p>
        </w:tc>
      </w:tr>
      <w:tr w14:paraId="0C3C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A23E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59DCC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39A61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6. 11. 2025.</w:t>
            </w:r>
          </w:p>
        </w:tc>
        <w:tc>
          <w:tcPr>
            <w:tcW w:w="2131" w:type="dxa"/>
            <w:vAlign w:val="bottom"/>
          </w:tcPr>
          <w:p w14:paraId="10F2E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, датуми</w:t>
            </w:r>
          </w:p>
        </w:tc>
      </w:tr>
      <w:tr w14:paraId="5F67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F5C9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05660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13A8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7. 11. 2025.</w:t>
            </w:r>
          </w:p>
        </w:tc>
        <w:tc>
          <w:tcPr>
            <w:tcW w:w="2131" w:type="dxa"/>
            <w:vAlign w:val="bottom"/>
          </w:tcPr>
          <w:p w14:paraId="373FFE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дужине</w:t>
            </w:r>
          </w:p>
        </w:tc>
      </w:tr>
      <w:tr w14:paraId="4A5B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8F1BB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57753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99D7E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17. 11. 2025.</w:t>
            </w:r>
          </w:p>
        </w:tc>
        <w:tc>
          <w:tcPr>
            <w:tcW w:w="2131" w:type="dxa"/>
            <w:vAlign w:val="bottom"/>
          </w:tcPr>
          <w:p w14:paraId="2CC0BF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Опасности у кући</w:t>
            </w:r>
          </w:p>
        </w:tc>
      </w:tr>
      <w:tr w14:paraId="71EE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2124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06E93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EC92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18. 11. 2025.</w:t>
            </w:r>
          </w:p>
        </w:tc>
        <w:tc>
          <w:tcPr>
            <w:tcW w:w="2131" w:type="dxa"/>
            <w:vAlign w:val="bottom"/>
          </w:tcPr>
          <w:p w14:paraId="5F2D3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Угао .Међусобни однос две праве</w:t>
            </w:r>
          </w:p>
        </w:tc>
      </w:tr>
      <w:tr w14:paraId="1474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88DF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Музичка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68BF4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3440D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19. 11. 2025.</w:t>
            </w:r>
          </w:p>
        </w:tc>
        <w:tc>
          <w:tcPr>
            <w:tcW w:w="2131" w:type="dxa"/>
            <w:vAlign w:val="bottom"/>
          </w:tcPr>
          <w:p w14:paraId="4D47A1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Јесења музика</w:t>
            </w:r>
          </w:p>
        </w:tc>
      </w:tr>
      <w:tr w14:paraId="5D70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2D08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13FC4C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C942B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19. 11. 2025.</w:t>
            </w:r>
          </w:p>
        </w:tc>
        <w:tc>
          <w:tcPr>
            <w:tcW w:w="2131" w:type="dxa"/>
            <w:vAlign w:val="bottom"/>
          </w:tcPr>
          <w:p w14:paraId="4D43D7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Пишемо речи и реченице</w:t>
            </w:r>
          </w:p>
        </w:tc>
      </w:tr>
      <w:tr w14:paraId="1542D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B19E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 разред основне школе</w:t>
            </w:r>
          </w:p>
        </w:tc>
        <w:tc>
          <w:tcPr>
            <w:tcW w:w="2130" w:type="dxa"/>
            <w:vAlign w:val="bottom"/>
          </w:tcPr>
          <w:p w14:paraId="5ECB99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08180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20. 11. 2025.</w:t>
            </w:r>
          </w:p>
        </w:tc>
        <w:tc>
          <w:tcPr>
            <w:tcW w:w="2131" w:type="dxa"/>
            <w:vAlign w:val="bottom"/>
          </w:tcPr>
          <w:p w14:paraId="485F2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Обнављалица-Дигитална и штампани уџбеници</w:t>
            </w:r>
          </w:p>
        </w:tc>
      </w:tr>
      <w:tr w14:paraId="09E7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999B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0A8B7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31F7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24. 11. 2025.</w:t>
            </w:r>
          </w:p>
        </w:tc>
        <w:tc>
          <w:tcPr>
            <w:tcW w:w="2131" w:type="dxa"/>
            <w:vAlign w:val="bottom"/>
          </w:tcPr>
          <w:p w14:paraId="2183B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Ја и други</w:t>
            </w:r>
          </w:p>
        </w:tc>
      </w:tr>
      <w:tr w14:paraId="7F48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DEE0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 разред основне школе</w:t>
            </w:r>
          </w:p>
        </w:tc>
        <w:tc>
          <w:tcPr>
            <w:tcW w:w="2130" w:type="dxa"/>
            <w:vAlign w:val="bottom"/>
          </w:tcPr>
          <w:p w14:paraId="771E9F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графички рад</w:t>
            </w:r>
          </w:p>
        </w:tc>
        <w:tc>
          <w:tcPr>
            <w:tcW w:w="2131" w:type="dxa"/>
            <w:vAlign w:val="bottom"/>
          </w:tcPr>
          <w:p w14:paraId="6799F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25. 11. 2025.</w:t>
            </w:r>
          </w:p>
        </w:tc>
        <w:tc>
          <w:tcPr>
            <w:tcW w:w="2131" w:type="dxa"/>
            <w:vAlign w:val="bottom"/>
          </w:tcPr>
          <w:p w14:paraId="79AD32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Позориште сенка</w:t>
            </w:r>
          </w:p>
        </w:tc>
      </w:tr>
      <w:tr w14:paraId="0AFA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4B72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III разред основне школе</w:t>
            </w:r>
          </w:p>
        </w:tc>
        <w:tc>
          <w:tcPr>
            <w:tcW w:w="2130" w:type="dxa"/>
            <w:vAlign w:val="bottom"/>
          </w:tcPr>
          <w:p w14:paraId="63503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35AA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25. 11. 2025.</w:t>
            </w:r>
          </w:p>
        </w:tc>
        <w:tc>
          <w:tcPr>
            <w:tcW w:w="2131" w:type="dxa"/>
            <w:vAlign w:val="bottom"/>
          </w:tcPr>
          <w:p w14:paraId="337641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Материјали</w:t>
            </w:r>
          </w:p>
        </w:tc>
      </w:tr>
      <w:tr w14:paraId="7DFB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648C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293B5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32AD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27. 11. 2025.</w:t>
            </w:r>
          </w:p>
        </w:tc>
        <w:tc>
          <w:tcPr>
            <w:tcW w:w="2131" w:type="dxa"/>
            <w:vAlign w:val="bottom"/>
          </w:tcPr>
          <w:p w14:paraId="42C23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 и придеви(врсте , род и број)</w:t>
            </w:r>
          </w:p>
        </w:tc>
      </w:tr>
      <w:tr w14:paraId="088F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A84A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57954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76C37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27. 11. 2025.</w:t>
            </w:r>
          </w:p>
        </w:tc>
        <w:tc>
          <w:tcPr>
            <w:tcW w:w="2131" w:type="dxa"/>
            <w:vAlign w:val="bottom"/>
          </w:tcPr>
          <w:p w14:paraId="3EA42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Пишемо научена штампана слова</w:t>
            </w:r>
          </w:p>
        </w:tc>
      </w:tr>
      <w:tr w14:paraId="0CAF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72CC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26B58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1ECE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8. 12. 2025.</w:t>
            </w:r>
          </w:p>
        </w:tc>
        <w:tc>
          <w:tcPr>
            <w:tcW w:w="2131" w:type="dxa"/>
            <w:vAlign w:val="bottom"/>
          </w:tcPr>
          <w:p w14:paraId="76411F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 проверимо знање</w:t>
            </w:r>
          </w:p>
        </w:tc>
      </w:tr>
      <w:tr w14:paraId="7916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6F47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0CAD9D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0F133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13A92C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 и дељење троцифреног броја једноцифреним бројем</w:t>
            </w:r>
          </w:p>
        </w:tc>
      </w:tr>
      <w:tr w14:paraId="4141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12D2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3569B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44A2CE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764C6D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до 10</w:t>
            </w:r>
          </w:p>
        </w:tc>
      </w:tr>
      <w:tr w14:paraId="01B7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DAA0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3E9AE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16FE8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24. 12. 2025.</w:t>
            </w:r>
          </w:p>
        </w:tc>
        <w:tc>
          <w:tcPr>
            <w:tcW w:w="2131" w:type="dxa"/>
            <w:vAlign w:val="bottom"/>
          </w:tcPr>
          <w:p w14:paraId="590A0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</w:t>
            </w:r>
          </w:p>
        </w:tc>
      </w:tr>
      <w:tr w14:paraId="7EFE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92ED1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1B417C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03FA6C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24. 12. 2025.</w:t>
            </w:r>
          </w:p>
        </w:tc>
        <w:tc>
          <w:tcPr>
            <w:tcW w:w="2131" w:type="dxa"/>
            <w:vAlign w:val="bottom"/>
          </w:tcPr>
          <w:p w14:paraId="300CE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Читамо и пишемо научена писана слова</w:t>
            </w:r>
          </w:p>
        </w:tc>
      </w:tr>
      <w:tr w14:paraId="637E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0B68E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335140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3902F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29. 12. 2025.</w:t>
            </w:r>
          </w:p>
        </w:tc>
        <w:tc>
          <w:tcPr>
            <w:tcW w:w="2131" w:type="dxa"/>
            <w:vAlign w:val="bottom"/>
          </w:tcPr>
          <w:p w14:paraId="59A76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Полугодишњи тест</w:t>
            </w:r>
          </w:p>
        </w:tc>
      </w:tr>
      <w:tr w14:paraId="1CAC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B02E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2ADB5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4181C3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22. 1. 2026.</w:t>
            </w:r>
          </w:p>
        </w:tc>
        <w:tc>
          <w:tcPr>
            <w:tcW w:w="2131" w:type="dxa"/>
            <w:vAlign w:val="bottom"/>
          </w:tcPr>
          <w:p w14:paraId="2DD66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Вежбамо читање</w:t>
            </w:r>
          </w:p>
        </w:tc>
      </w:tr>
      <w:tr w14:paraId="0BF06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D25C9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1784F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2EA0F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29. 1. 2026.</w:t>
            </w:r>
          </w:p>
        </w:tc>
        <w:tc>
          <w:tcPr>
            <w:tcW w:w="2131" w:type="dxa"/>
            <w:vAlign w:val="bottom"/>
          </w:tcPr>
          <w:p w14:paraId="15055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Тачка ,дуж ,права  и полуправа .Дужина изломљене линије</w:t>
            </w:r>
          </w:p>
        </w:tc>
      </w:tr>
      <w:tr w14:paraId="664A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F9D0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72294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286A4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2. 2. 2026.</w:t>
            </w:r>
          </w:p>
        </w:tc>
        <w:tc>
          <w:tcPr>
            <w:tcW w:w="2131" w:type="dxa"/>
            <w:vAlign w:val="bottom"/>
          </w:tcPr>
          <w:p w14:paraId="78A09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10</w:t>
            </w:r>
          </w:p>
        </w:tc>
      </w:tr>
      <w:tr w14:paraId="256A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DEFF6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2C7D7A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6767C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3. 2. 2026.</w:t>
            </w:r>
          </w:p>
        </w:tc>
        <w:tc>
          <w:tcPr>
            <w:tcW w:w="2131" w:type="dxa"/>
            <w:vAlign w:val="bottom"/>
          </w:tcPr>
          <w:p w14:paraId="7671F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постигнућа</w:t>
            </w:r>
          </w:p>
        </w:tc>
      </w:tr>
      <w:tr w14:paraId="6A9A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60A8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68DD8A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DA88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5. 2. 2026.</w:t>
            </w:r>
          </w:p>
        </w:tc>
        <w:tc>
          <w:tcPr>
            <w:tcW w:w="2131" w:type="dxa"/>
            <w:vAlign w:val="bottom"/>
          </w:tcPr>
          <w:p w14:paraId="3C953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Једначине и неједначине</w:t>
            </w:r>
          </w:p>
        </w:tc>
      </w:tr>
      <w:tr w14:paraId="3F61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F7B1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III разред основне школе</w:t>
            </w:r>
          </w:p>
        </w:tc>
        <w:tc>
          <w:tcPr>
            <w:tcW w:w="2130" w:type="dxa"/>
            <w:vAlign w:val="bottom"/>
          </w:tcPr>
          <w:p w14:paraId="42F53C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060BC3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9. 2. 2026.</w:t>
            </w:r>
          </w:p>
        </w:tc>
        <w:tc>
          <w:tcPr>
            <w:tcW w:w="2131" w:type="dxa"/>
            <w:vAlign w:val="bottom"/>
          </w:tcPr>
          <w:p w14:paraId="5BE2B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Полугодишњи тест</w:t>
            </w:r>
          </w:p>
        </w:tc>
      </w:tr>
      <w:tr w14:paraId="44EC6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DF002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202227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79E97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12. 2. 2026.</w:t>
            </w:r>
          </w:p>
        </w:tc>
        <w:tc>
          <w:tcPr>
            <w:tcW w:w="2131" w:type="dxa"/>
            <w:vAlign w:val="bottom"/>
          </w:tcPr>
          <w:p w14:paraId="7BFAE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писана слова ћирилице</w:t>
            </w:r>
          </w:p>
        </w:tc>
      </w:tr>
      <w:tr w14:paraId="5AAA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6887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11935C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1EBB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24. 2. 2026.</w:t>
            </w:r>
          </w:p>
        </w:tc>
        <w:tc>
          <w:tcPr>
            <w:tcW w:w="2131" w:type="dxa"/>
            <w:vAlign w:val="bottom"/>
          </w:tcPr>
          <w:p w14:paraId="129B6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Нежива природа</w:t>
            </w:r>
          </w:p>
        </w:tc>
      </w:tr>
      <w:tr w14:paraId="5DAF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9212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1671F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7C4352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27. 2. 2026.</w:t>
            </w:r>
          </w:p>
        </w:tc>
        <w:tc>
          <w:tcPr>
            <w:tcW w:w="2131" w:type="dxa"/>
            <w:vAlign w:val="bottom"/>
          </w:tcPr>
          <w:p w14:paraId="76F299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20 без преласка преко десетица</w:t>
            </w:r>
          </w:p>
        </w:tc>
      </w:tr>
      <w:tr w14:paraId="7B4F7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59F45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 разред основне школе</w:t>
            </w:r>
          </w:p>
        </w:tc>
        <w:tc>
          <w:tcPr>
            <w:tcW w:w="2130" w:type="dxa"/>
            <w:vAlign w:val="bottom"/>
          </w:tcPr>
          <w:p w14:paraId="4E9E3E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5E421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2. 3. 2026.</w:t>
            </w:r>
          </w:p>
        </w:tc>
        <w:tc>
          <w:tcPr>
            <w:tcW w:w="2131" w:type="dxa"/>
            <w:vAlign w:val="bottom"/>
          </w:tcPr>
          <w:p w14:paraId="53B9D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Слово , реч, реченица</w:t>
            </w:r>
          </w:p>
        </w:tc>
      </w:tr>
      <w:tr w14:paraId="1A83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BB70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00354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A804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3. 3. 2026.</w:t>
            </w:r>
          </w:p>
        </w:tc>
        <w:tc>
          <w:tcPr>
            <w:tcW w:w="2131" w:type="dxa"/>
            <w:vAlign w:val="bottom"/>
          </w:tcPr>
          <w:p w14:paraId="7FDE69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Глаголи</w:t>
            </w:r>
          </w:p>
        </w:tc>
      </w:tr>
      <w:tr w14:paraId="5345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8A6D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III разред основне школе</w:t>
            </w:r>
          </w:p>
        </w:tc>
        <w:tc>
          <w:tcPr>
            <w:tcW w:w="2130" w:type="dxa"/>
            <w:vAlign w:val="bottom"/>
          </w:tcPr>
          <w:p w14:paraId="6C934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A6EE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6. 3. 2026.</w:t>
            </w:r>
          </w:p>
        </w:tc>
        <w:tc>
          <w:tcPr>
            <w:tcW w:w="2131" w:type="dxa"/>
            <w:vAlign w:val="bottom"/>
          </w:tcPr>
          <w:p w14:paraId="10C4BD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и мере</w:t>
            </w:r>
          </w:p>
        </w:tc>
      </w:tr>
      <w:tr w14:paraId="700B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F496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 разред основне школе</w:t>
            </w:r>
          </w:p>
        </w:tc>
        <w:tc>
          <w:tcPr>
            <w:tcW w:w="2130" w:type="dxa"/>
            <w:vAlign w:val="bottom"/>
          </w:tcPr>
          <w:p w14:paraId="709B5E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58D74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10. 3. 2026.</w:t>
            </w:r>
          </w:p>
        </w:tc>
        <w:tc>
          <w:tcPr>
            <w:tcW w:w="2131" w:type="dxa"/>
            <w:vAlign w:val="bottom"/>
          </w:tcPr>
          <w:p w14:paraId="4833F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Биљке и животиње</w:t>
            </w:r>
          </w:p>
        </w:tc>
      </w:tr>
      <w:tr w14:paraId="2CD8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0969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 разред основне школе</w:t>
            </w:r>
          </w:p>
        </w:tc>
        <w:tc>
          <w:tcPr>
            <w:tcW w:w="2130" w:type="dxa"/>
            <w:vAlign w:val="bottom"/>
          </w:tcPr>
          <w:p w14:paraId="5072C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90EBA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12. 3. 2026.</w:t>
            </w:r>
          </w:p>
        </w:tc>
        <w:tc>
          <w:tcPr>
            <w:tcW w:w="2131" w:type="dxa"/>
            <w:vAlign w:val="bottom"/>
          </w:tcPr>
          <w:p w14:paraId="3D34A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до 20 са преласком преко десетица</w:t>
            </w:r>
          </w:p>
        </w:tc>
      </w:tr>
      <w:tr w14:paraId="0AE91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94A1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18CC4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D325A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2. 4. 2026.</w:t>
            </w:r>
          </w:p>
        </w:tc>
        <w:tc>
          <w:tcPr>
            <w:tcW w:w="2131" w:type="dxa"/>
            <w:vAlign w:val="bottom"/>
          </w:tcPr>
          <w:p w14:paraId="5BDD1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Дељење и једначине</w:t>
            </w:r>
          </w:p>
        </w:tc>
      </w:tr>
      <w:tr w14:paraId="565D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8831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05046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F398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9. 4. 2026.</w:t>
            </w:r>
          </w:p>
        </w:tc>
        <w:tc>
          <w:tcPr>
            <w:tcW w:w="2131" w:type="dxa"/>
            <w:vAlign w:val="bottom"/>
          </w:tcPr>
          <w:p w14:paraId="497200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Скраћенице ; две тачке; запета у набрајању</w:t>
            </w:r>
          </w:p>
        </w:tc>
      </w:tr>
      <w:tr w14:paraId="3B64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224E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33F7F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806E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21. 4. 2026.</w:t>
            </w:r>
          </w:p>
        </w:tc>
        <w:tc>
          <w:tcPr>
            <w:tcW w:w="2131" w:type="dxa"/>
            <w:vAlign w:val="bottom"/>
          </w:tcPr>
          <w:p w14:paraId="764B7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sr-Cyrl-RS" w:eastAsia="zh-CN" w:bidi="ar"/>
              </w:rPr>
              <w:t>ј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ске фигуре</w:t>
            </w:r>
          </w:p>
        </w:tc>
      </w:tr>
      <w:tr w14:paraId="248D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77E6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05E75A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68E05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4. 5. 2026.</w:t>
            </w:r>
          </w:p>
        </w:tc>
        <w:tc>
          <w:tcPr>
            <w:tcW w:w="2131" w:type="dxa"/>
            <w:vAlign w:val="bottom"/>
          </w:tcPr>
          <w:p w14:paraId="214800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правопис</w:t>
            </w:r>
          </w:p>
        </w:tc>
      </w:tr>
      <w:tr w14:paraId="40D6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58D77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6D548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2431D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12. 5. 2026.</w:t>
            </w:r>
          </w:p>
        </w:tc>
        <w:tc>
          <w:tcPr>
            <w:tcW w:w="2131" w:type="dxa"/>
            <w:vAlign w:val="bottom"/>
          </w:tcPr>
          <w:p w14:paraId="5EA25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Разломци</w:t>
            </w:r>
          </w:p>
        </w:tc>
      </w:tr>
      <w:tr w14:paraId="5C0E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F6D6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11CBE7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5869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1. 6. 2026.</w:t>
            </w:r>
          </w:p>
        </w:tc>
        <w:tc>
          <w:tcPr>
            <w:tcW w:w="2131" w:type="dxa"/>
            <w:vAlign w:val="bottom"/>
          </w:tcPr>
          <w:p w14:paraId="5A754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Изрази</w:t>
            </w:r>
          </w:p>
        </w:tc>
      </w:tr>
      <w:tr w14:paraId="144A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25393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5CAA89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FA6A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8. 6. 2026.</w:t>
            </w:r>
          </w:p>
        </w:tc>
        <w:tc>
          <w:tcPr>
            <w:tcW w:w="2131" w:type="dxa"/>
            <w:vAlign w:val="bottom"/>
          </w:tcPr>
          <w:p w14:paraId="59AAB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Годишњи тест</w:t>
            </w:r>
          </w:p>
        </w:tc>
      </w:tr>
      <w:tr w14:paraId="34AF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18D2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41E47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2B81C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10. 6. 2026.</w:t>
            </w:r>
          </w:p>
        </w:tc>
        <w:tc>
          <w:tcPr>
            <w:tcW w:w="2131" w:type="dxa"/>
            <w:vAlign w:val="bottom"/>
          </w:tcPr>
          <w:p w14:paraId="55CF8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времена</w:t>
            </w:r>
          </w:p>
        </w:tc>
      </w:tr>
    </w:tbl>
    <w:p w14:paraId="7694A493">
      <w:pPr>
        <w:rPr>
          <w:rFonts w:hint="default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1149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712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1D8C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B71149C"/>
    <w:rsid w:val="5D5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  <w:rPr>
      <w:rFonts w:ascii="Calibri" w:hAnsi="Calibri" w:eastAsia="Calibri"/>
    </w:rPr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2026-06-24T20:28:00Z</dcterms:created>
  <dc:creator>Aleksandra Ljubic</dc:creator>
  <cp:lastModifiedBy>Aleksandra Ljubic</cp:lastModifiedBy>
  <dcterms:modified xsi:type="dcterms:W3CDTF">2026-06-24T20:34:59Z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0E18906230504688837708A7444323EE_11</vt:lpwstr>
  </property>
</Properties>
</file>